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618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4435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Алины Артуровны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Мутыгуллин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5, д. 5/1, кв. 19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2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2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наличие у правонарушителя однородных правонарушений совершенных в течении одного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Мутыгуллин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Артуровн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0412365400325006182620169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618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1">
    <w:name w:val="cat-UserDefined grp-41 rplc-11"/>
    <w:basedOn w:val="DefaultParagraphFont"/>
  </w:style>
  <w:style w:type="character" w:customStyle="1" w:styleId="cat-UserDefinedgrp-42rplc-22">
    <w:name w:val="cat-UserDefined grp-42 rplc-22"/>
    <w:basedOn w:val="DefaultParagraphFont"/>
  </w:style>
  <w:style w:type="character" w:customStyle="1" w:styleId="cat-UserDefinedgrp-42rplc-32">
    <w:name w:val="cat-UserDefined grp-42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